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2984C" w14:textId="77777777" w:rsidR="00283D1F" w:rsidRPr="00C15B91" w:rsidRDefault="00283D1F" w:rsidP="00B8204E">
      <w:pPr>
        <w:pStyle w:val="NoSpacing"/>
        <w:spacing w:line="276" w:lineRule="auto"/>
        <w:ind w:right="-2"/>
        <w:rPr>
          <w:color w:val="404040" w:themeColor="text1" w:themeTint="BF"/>
        </w:rPr>
      </w:pPr>
      <w:r w:rsidRPr="00C15B91">
        <w:rPr>
          <w:color w:val="404040" w:themeColor="text1" w:themeTint="BF"/>
        </w:rPr>
        <w:t>Voornaam Achternaam</w:t>
      </w:r>
    </w:p>
    <w:p w14:paraId="489985A2" w14:textId="77777777" w:rsidR="00283D1F" w:rsidRPr="00C15B91" w:rsidRDefault="00283D1F" w:rsidP="00B8204E">
      <w:pPr>
        <w:pStyle w:val="NoSpacing"/>
        <w:spacing w:line="276" w:lineRule="auto"/>
        <w:ind w:right="-2"/>
        <w:rPr>
          <w:color w:val="404040" w:themeColor="text1" w:themeTint="BF"/>
        </w:rPr>
      </w:pPr>
      <w:r w:rsidRPr="00C15B91">
        <w:rPr>
          <w:color w:val="404040" w:themeColor="text1" w:themeTint="BF"/>
        </w:rPr>
        <w:t>Voorbeeldstraat 123</w:t>
      </w:r>
    </w:p>
    <w:p w14:paraId="44A87284" w14:textId="77777777" w:rsidR="00283D1F" w:rsidRPr="00C15B91" w:rsidRDefault="00283D1F" w:rsidP="00B8204E">
      <w:pPr>
        <w:pStyle w:val="NoSpacing"/>
        <w:spacing w:line="276" w:lineRule="auto"/>
        <w:ind w:right="-2"/>
        <w:rPr>
          <w:color w:val="404040" w:themeColor="text1" w:themeTint="BF"/>
        </w:rPr>
      </w:pPr>
      <w:r w:rsidRPr="00C15B91">
        <w:rPr>
          <w:color w:val="404040" w:themeColor="text1" w:themeTint="BF"/>
        </w:rPr>
        <w:t>1234 AB VOORBEELDSTAD</w:t>
      </w:r>
    </w:p>
    <w:p w14:paraId="0D3E038E" w14:textId="77777777" w:rsidR="00283D1F" w:rsidRPr="00C15B91" w:rsidRDefault="00283D1F" w:rsidP="00B8204E">
      <w:pPr>
        <w:pStyle w:val="NoSpacing"/>
        <w:spacing w:line="276" w:lineRule="auto"/>
        <w:ind w:right="-2"/>
        <w:rPr>
          <w:color w:val="404040" w:themeColor="text1" w:themeTint="BF"/>
        </w:rPr>
      </w:pPr>
    </w:p>
    <w:p w14:paraId="2B501E14" w14:textId="4677AC51" w:rsidR="00153AA6" w:rsidRPr="00C15B91" w:rsidRDefault="00153AA6" w:rsidP="00153AA6">
      <w:pPr>
        <w:pStyle w:val="NoSpacing"/>
        <w:spacing w:line="276" w:lineRule="auto"/>
        <w:ind w:right="-569"/>
        <w:jc w:val="right"/>
        <w:rPr>
          <w:color w:val="404040" w:themeColor="text1" w:themeTint="BF"/>
        </w:rPr>
      </w:pPr>
      <w:r w:rsidRPr="00C15B91">
        <w:rPr>
          <w:color w:val="404040" w:themeColor="text1" w:themeTint="BF"/>
        </w:rPr>
        <w:t xml:space="preserve">Harderwijk, </w:t>
      </w:r>
      <w:r>
        <w:rPr>
          <w:color w:val="404040" w:themeColor="text1" w:themeTint="BF"/>
        </w:rPr>
        <w:t>1</w:t>
      </w:r>
      <w:r w:rsidR="00775C4C">
        <w:rPr>
          <w:color w:val="404040" w:themeColor="text1" w:themeTint="BF"/>
        </w:rPr>
        <w:t>3</w:t>
      </w:r>
      <w:r w:rsidRPr="00C15B91">
        <w:rPr>
          <w:color w:val="404040" w:themeColor="text1" w:themeTint="BF"/>
        </w:rPr>
        <w:t xml:space="preserve"> </w:t>
      </w:r>
      <w:r w:rsidR="00775C4C">
        <w:rPr>
          <w:color w:val="404040" w:themeColor="text1" w:themeTint="BF"/>
        </w:rPr>
        <w:t>mei</w:t>
      </w:r>
    </w:p>
    <w:p w14:paraId="6B742E49" w14:textId="77777777" w:rsidR="00283D1F" w:rsidRPr="00C15B91" w:rsidRDefault="00283D1F" w:rsidP="00B8204E">
      <w:pPr>
        <w:pStyle w:val="NoSpacing"/>
        <w:spacing w:line="276" w:lineRule="auto"/>
        <w:ind w:right="-2"/>
        <w:rPr>
          <w:color w:val="404040" w:themeColor="text1" w:themeTint="BF"/>
        </w:rPr>
      </w:pPr>
    </w:p>
    <w:p w14:paraId="63209842" w14:textId="77777777" w:rsidR="00283D1F" w:rsidRPr="00C15B91" w:rsidRDefault="00283D1F" w:rsidP="007B35DE">
      <w:pPr>
        <w:pStyle w:val="NoSpacing"/>
        <w:spacing w:line="276" w:lineRule="auto"/>
        <w:ind w:right="-569"/>
        <w:rPr>
          <w:color w:val="404040" w:themeColor="text1" w:themeTint="BF"/>
        </w:rPr>
      </w:pPr>
      <w:r w:rsidRPr="00C15B91">
        <w:rPr>
          <w:color w:val="404040" w:themeColor="text1" w:themeTint="BF"/>
        </w:rPr>
        <w:t>Betreft:</w:t>
      </w:r>
    </w:p>
    <w:p w14:paraId="747E11FC" w14:textId="77777777" w:rsidR="00283D1F" w:rsidRPr="00C15B91" w:rsidRDefault="00283D1F" w:rsidP="007B35DE">
      <w:pPr>
        <w:pStyle w:val="NoSpacing"/>
        <w:spacing w:line="276" w:lineRule="auto"/>
        <w:ind w:right="-569"/>
        <w:rPr>
          <w:color w:val="404040" w:themeColor="text1" w:themeTint="BF"/>
        </w:rPr>
      </w:pPr>
      <w:r w:rsidRPr="00C15B91">
        <w:rPr>
          <w:color w:val="404040" w:themeColor="text1" w:themeTint="BF"/>
        </w:rPr>
        <w:t>Onderwerp:</w:t>
      </w:r>
    </w:p>
    <w:p w14:paraId="3E906203" w14:textId="77777777" w:rsidR="00283D1F" w:rsidRPr="00C15B91" w:rsidRDefault="00283D1F" w:rsidP="007B35DE">
      <w:pPr>
        <w:pStyle w:val="NoSpacing"/>
        <w:spacing w:line="276" w:lineRule="auto"/>
        <w:ind w:right="-569"/>
        <w:rPr>
          <w:color w:val="404040" w:themeColor="text1" w:themeTint="BF"/>
        </w:rPr>
      </w:pPr>
    </w:p>
    <w:p w14:paraId="3856E8B9" w14:textId="77777777" w:rsidR="00283D1F" w:rsidRPr="00C15B91" w:rsidRDefault="00283D1F" w:rsidP="007B35DE">
      <w:pPr>
        <w:pStyle w:val="NoSpacing"/>
        <w:spacing w:line="276" w:lineRule="auto"/>
        <w:ind w:right="-569"/>
        <w:rPr>
          <w:color w:val="404040" w:themeColor="text1" w:themeTint="BF"/>
        </w:rPr>
      </w:pPr>
    </w:p>
    <w:p w14:paraId="792AC277" w14:textId="77777777" w:rsidR="00283D1F" w:rsidRPr="00C15B91" w:rsidRDefault="00283D1F" w:rsidP="007B35DE">
      <w:pPr>
        <w:pStyle w:val="NoSpacing"/>
        <w:spacing w:line="276" w:lineRule="auto"/>
        <w:ind w:right="-569"/>
        <w:rPr>
          <w:color w:val="404040" w:themeColor="text1" w:themeTint="BF"/>
        </w:rPr>
      </w:pPr>
      <w:r w:rsidRPr="00C15B91">
        <w:rPr>
          <w:color w:val="404040" w:themeColor="text1" w:themeTint="BF"/>
        </w:rPr>
        <w:t>Beste meneer Achternaam,</w:t>
      </w:r>
    </w:p>
    <w:p w14:paraId="78735772" w14:textId="77777777" w:rsidR="00283D1F" w:rsidRPr="00C15B91" w:rsidRDefault="00283D1F" w:rsidP="007B35DE">
      <w:pPr>
        <w:pStyle w:val="NoSpacing"/>
        <w:spacing w:line="276" w:lineRule="auto"/>
        <w:ind w:right="-569"/>
        <w:rPr>
          <w:color w:val="404040" w:themeColor="text1" w:themeTint="BF"/>
        </w:rPr>
      </w:pPr>
    </w:p>
    <w:p w14:paraId="7BEEB94E" w14:textId="0E7FBF34" w:rsidR="00283D1F" w:rsidRPr="00C15B91" w:rsidRDefault="00283D1F" w:rsidP="007B35DE">
      <w:pPr>
        <w:pStyle w:val="NoSpacing"/>
        <w:spacing w:line="276" w:lineRule="auto"/>
        <w:ind w:right="-569"/>
        <w:rPr>
          <w:color w:val="404040" w:themeColor="text1" w:themeTint="BF"/>
        </w:rPr>
      </w:pPr>
      <w:r w:rsidRPr="00C15B91">
        <w:rPr>
          <w:color w:val="404040" w:themeColor="text1" w:themeTint="BF"/>
        </w:rPr>
        <w:t xml:space="preserve">Lorum </w:t>
      </w:r>
      <w:proofErr w:type="spellStart"/>
      <w:r w:rsidRPr="00C15B91">
        <w:rPr>
          <w:color w:val="404040" w:themeColor="text1" w:themeTint="BF"/>
        </w:rPr>
        <w:t>Ipsum</w:t>
      </w:r>
      <w:proofErr w:type="spellEnd"/>
      <w:r w:rsidRPr="00C15B91">
        <w:rPr>
          <w:color w:val="404040" w:themeColor="text1" w:themeTint="BF"/>
        </w:rPr>
        <w:t xml:space="preserve"> tekst </w:t>
      </w:r>
      <w:proofErr w:type="spellStart"/>
      <w:r w:rsidRPr="00C15B91">
        <w:rPr>
          <w:color w:val="404040" w:themeColor="text1" w:themeTint="BF"/>
        </w:rPr>
        <w:t>ivm</w:t>
      </w:r>
      <w:proofErr w:type="spellEnd"/>
      <w:r w:rsidRPr="00C15B91">
        <w:rPr>
          <w:color w:val="404040" w:themeColor="text1" w:themeTint="BF"/>
        </w:rPr>
        <w:t xml:space="preserve"> voorbeeld voor de brieven van VVOG </w:t>
      </w:r>
      <w:bookmarkStart w:id="0" w:name="_Hlk217542020"/>
      <w:r w:rsidR="00775C4C">
        <w:rPr>
          <w:color w:val="404040" w:themeColor="text1" w:themeTint="BF"/>
        </w:rPr>
        <w:t xml:space="preserve">Harderwijk </w:t>
      </w:r>
      <w:bookmarkEnd w:id="0"/>
      <w:r w:rsidRPr="00C15B91">
        <w:rPr>
          <w:color w:val="404040" w:themeColor="text1" w:themeTint="BF"/>
        </w:rPr>
        <w:t xml:space="preserve">vanuit bijvoorbeeld </w:t>
      </w:r>
      <w:r w:rsidR="00B8204E" w:rsidRPr="00C15B91">
        <w:rPr>
          <w:color w:val="404040" w:themeColor="text1" w:themeTint="BF"/>
        </w:rPr>
        <w:t>secretariaat</w:t>
      </w:r>
      <w:r w:rsidRPr="00C15B91">
        <w:rPr>
          <w:color w:val="404040" w:themeColor="text1" w:themeTint="BF"/>
        </w:rPr>
        <w:t xml:space="preserve">, facturatie en meer. Lorum </w:t>
      </w:r>
      <w:proofErr w:type="spellStart"/>
      <w:r w:rsidRPr="00C15B91">
        <w:rPr>
          <w:color w:val="404040" w:themeColor="text1" w:themeTint="BF"/>
        </w:rPr>
        <w:t>Ipsum</w:t>
      </w:r>
      <w:proofErr w:type="spellEnd"/>
      <w:r w:rsidRPr="00C15B91">
        <w:rPr>
          <w:color w:val="404040" w:themeColor="text1" w:themeTint="BF"/>
        </w:rPr>
        <w:t xml:space="preserve"> tekst </w:t>
      </w:r>
      <w:proofErr w:type="spellStart"/>
      <w:r w:rsidRPr="00C15B91">
        <w:rPr>
          <w:color w:val="404040" w:themeColor="text1" w:themeTint="BF"/>
        </w:rPr>
        <w:t>ivm</w:t>
      </w:r>
      <w:proofErr w:type="spellEnd"/>
      <w:r w:rsidRPr="00C15B91">
        <w:rPr>
          <w:color w:val="404040" w:themeColor="text1" w:themeTint="BF"/>
        </w:rPr>
        <w:t xml:space="preserve"> voorbeeld voor de brieven van VVOG </w:t>
      </w:r>
      <w:r w:rsidR="00775C4C">
        <w:rPr>
          <w:color w:val="404040" w:themeColor="text1" w:themeTint="BF"/>
        </w:rPr>
        <w:t xml:space="preserve">Harderwijk </w:t>
      </w:r>
      <w:r w:rsidRPr="00C15B91">
        <w:rPr>
          <w:color w:val="404040" w:themeColor="text1" w:themeTint="BF"/>
        </w:rPr>
        <w:t xml:space="preserve">vanuit bijvoorbeeld </w:t>
      </w:r>
      <w:r w:rsidR="00B8204E" w:rsidRPr="00C15B91">
        <w:rPr>
          <w:color w:val="404040" w:themeColor="text1" w:themeTint="BF"/>
        </w:rPr>
        <w:t>secretariaat</w:t>
      </w:r>
      <w:r w:rsidRPr="00C15B91">
        <w:rPr>
          <w:color w:val="404040" w:themeColor="text1" w:themeTint="BF"/>
        </w:rPr>
        <w:t xml:space="preserve">, facturatie en meer. Lorum </w:t>
      </w:r>
      <w:proofErr w:type="spellStart"/>
      <w:r w:rsidRPr="00C15B91">
        <w:rPr>
          <w:color w:val="404040" w:themeColor="text1" w:themeTint="BF"/>
        </w:rPr>
        <w:t>Ipsum</w:t>
      </w:r>
      <w:proofErr w:type="spellEnd"/>
      <w:r w:rsidRPr="00C15B91">
        <w:rPr>
          <w:color w:val="404040" w:themeColor="text1" w:themeTint="BF"/>
        </w:rPr>
        <w:t xml:space="preserve"> tekst </w:t>
      </w:r>
      <w:proofErr w:type="spellStart"/>
      <w:r w:rsidRPr="00C15B91">
        <w:rPr>
          <w:color w:val="404040" w:themeColor="text1" w:themeTint="BF"/>
        </w:rPr>
        <w:t>ivm</w:t>
      </w:r>
      <w:proofErr w:type="spellEnd"/>
      <w:r w:rsidRPr="00C15B91">
        <w:rPr>
          <w:color w:val="404040" w:themeColor="text1" w:themeTint="BF"/>
        </w:rPr>
        <w:t xml:space="preserve"> voorbeeld voor de brieven van VVOG </w:t>
      </w:r>
      <w:r w:rsidR="00775C4C">
        <w:rPr>
          <w:color w:val="404040" w:themeColor="text1" w:themeTint="BF"/>
        </w:rPr>
        <w:t xml:space="preserve">Harderwijk </w:t>
      </w:r>
      <w:r w:rsidRPr="00C15B91">
        <w:rPr>
          <w:color w:val="404040" w:themeColor="text1" w:themeTint="BF"/>
        </w:rPr>
        <w:t xml:space="preserve">vanuit bijvoorbeeld </w:t>
      </w:r>
      <w:r w:rsidR="00B8204E" w:rsidRPr="00C15B91">
        <w:rPr>
          <w:color w:val="404040" w:themeColor="text1" w:themeTint="BF"/>
        </w:rPr>
        <w:t>secretariaat</w:t>
      </w:r>
      <w:r w:rsidRPr="00C15B91">
        <w:rPr>
          <w:color w:val="404040" w:themeColor="text1" w:themeTint="BF"/>
        </w:rPr>
        <w:t xml:space="preserve">, facturatie en meer. Lorum </w:t>
      </w:r>
      <w:proofErr w:type="spellStart"/>
      <w:r w:rsidRPr="00C15B91">
        <w:rPr>
          <w:color w:val="404040" w:themeColor="text1" w:themeTint="BF"/>
        </w:rPr>
        <w:t>Ipsum</w:t>
      </w:r>
      <w:proofErr w:type="spellEnd"/>
      <w:r w:rsidRPr="00C15B91">
        <w:rPr>
          <w:color w:val="404040" w:themeColor="text1" w:themeTint="BF"/>
        </w:rPr>
        <w:t xml:space="preserve"> tekst </w:t>
      </w:r>
      <w:proofErr w:type="spellStart"/>
      <w:r w:rsidRPr="00C15B91">
        <w:rPr>
          <w:color w:val="404040" w:themeColor="text1" w:themeTint="BF"/>
        </w:rPr>
        <w:t>ivm</w:t>
      </w:r>
      <w:proofErr w:type="spellEnd"/>
      <w:r w:rsidRPr="00C15B91">
        <w:rPr>
          <w:color w:val="404040" w:themeColor="text1" w:themeTint="BF"/>
        </w:rPr>
        <w:t xml:space="preserve"> voorbeeld voor de brieven van VVOG vanuit bijvoorbeeld </w:t>
      </w:r>
      <w:r w:rsidR="00B8204E" w:rsidRPr="00C15B91">
        <w:rPr>
          <w:color w:val="404040" w:themeColor="text1" w:themeTint="BF"/>
        </w:rPr>
        <w:t>secretariaat</w:t>
      </w:r>
      <w:r w:rsidRPr="00C15B91">
        <w:rPr>
          <w:color w:val="404040" w:themeColor="text1" w:themeTint="BF"/>
        </w:rPr>
        <w:t xml:space="preserve">, facturatie en meer. Lorum </w:t>
      </w:r>
      <w:proofErr w:type="spellStart"/>
      <w:r w:rsidRPr="00C15B91">
        <w:rPr>
          <w:color w:val="404040" w:themeColor="text1" w:themeTint="BF"/>
        </w:rPr>
        <w:t>Ipsum</w:t>
      </w:r>
      <w:proofErr w:type="spellEnd"/>
      <w:r w:rsidRPr="00C15B91">
        <w:rPr>
          <w:color w:val="404040" w:themeColor="text1" w:themeTint="BF"/>
        </w:rPr>
        <w:t xml:space="preserve"> tekst </w:t>
      </w:r>
      <w:proofErr w:type="spellStart"/>
      <w:r w:rsidRPr="00C15B91">
        <w:rPr>
          <w:color w:val="404040" w:themeColor="text1" w:themeTint="BF"/>
        </w:rPr>
        <w:t>ivm</w:t>
      </w:r>
      <w:proofErr w:type="spellEnd"/>
      <w:r w:rsidRPr="00C15B91">
        <w:rPr>
          <w:color w:val="404040" w:themeColor="text1" w:themeTint="BF"/>
        </w:rPr>
        <w:t xml:space="preserve"> voorbeeld voor de brieven van VVOG </w:t>
      </w:r>
      <w:r w:rsidR="00775C4C">
        <w:rPr>
          <w:color w:val="404040" w:themeColor="text1" w:themeTint="BF"/>
        </w:rPr>
        <w:t xml:space="preserve">Harderwijk </w:t>
      </w:r>
      <w:r w:rsidRPr="00C15B91">
        <w:rPr>
          <w:color w:val="404040" w:themeColor="text1" w:themeTint="BF"/>
        </w:rPr>
        <w:t xml:space="preserve">vanuit bijvoorbeeld </w:t>
      </w:r>
      <w:r w:rsidR="00B8204E" w:rsidRPr="00C15B91">
        <w:rPr>
          <w:color w:val="404040" w:themeColor="text1" w:themeTint="BF"/>
        </w:rPr>
        <w:t>secretariaat</w:t>
      </w:r>
      <w:r w:rsidRPr="00C15B91">
        <w:rPr>
          <w:color w:val="404040" w:themeColor="text1" w:themeTint="BF"/>
        </w:rPr>
        <w:t xml:space="preserve">, facturatie en meer. Lorum </w:t>
      </w:r>
      <w:proofErr w:type="spellStart"/>
      <w:r w:rsidRPr="00C15B91">
        <w:rPr>
          <w:color w:val="404040" w:themeColor="text1" w:themeTint="BF"/>
        </w:rPr>
        <w:t>Ipsum</w:t>
      </w:r>
      <w:proofErr w:type="spellEnd"/>
      <w:r w:rsidRPr="00C15B91">
        <w:rPr>
          <w:color w:val="404040" w:themeColor="text1" w:themeTint="BF"/>
        </w:rPr>
        <w:t xml:space="preserve"> tekst </w:t>
      </w:r>
      <w:proofErr w:type="spellStart"/>
      <w:r w:rsidRPr="00C15B91">
        <w:rPr>
          <w:color w:val="404040" w:themeColor="text1" w:themeTint="BF"/>
        </w:rPr>
        <w:t>ivm</w:t>
      </w:r>
      <w:proofErr w:type="spellEnd"/>
      <w:r w:rsidRPr="00C15B91">
        <w:rPr>
          <w:color w:val="404040" w:themeColor="text1" w:themeTint="BF"/>
        </w:rPr>
        <w:t xml:space="preserve"> voorbeeld voor de brieven van VVOG </w:t>
      </w:r>
      <w:r w:rsidR="00775C4C">
        <w:rPr>
          <w:color w:val="404040" w:themeColor="text1" w:themeTint="BF"/>
        </w:rPr>
        <w:t xml:space="preserve">Harderwijk </w:t>
      </w:r>
      <w:r w:rsidRPr="00C15B91">
        <w:rPr>
          <w:color w:val="404040" w:themeColor="text1" w:themeTint="BF"/>
        </w:rPr>
        <w:t xml:space="preserve">vanuit bijvoorbeeld </w:t>
      </w:r>
      <w:r w:rsidR="00B8204E" w:rsidRPr="00C15B91">
        <w:rPr>
          <w:color w:val="404040" w:themeColor="text1" w:themeTint="BF"/>
        </w:rPr>
        <w:t>secretariaat</w:t>
      </w:r>
      <w:r w:rsidRPr="00C15B91">
        <w:rPr>
          <w:color w:val="404040" w:themeColor="text1" w:themeTint="BF"/>
        </w:rPr>
        <w:t xml:space="preserve">, facturatie en meer. Lorum </w:t>
      </w:r>
      <w:proofErr w:type="spellStart"/>
      <w:r w:rsidRPr="00C15B91">
        <w:rPr>
          <w:color w:val="404040" w:themeColor="text1" w:themeTint="BF"/>
        </w:rPr>
        <w:t>Ipsum</w:t>
      </w:r>
      <w:proofErr w:type="spellEnd"/>
      <w:r w:rsidRPr="00C15B91">
        <w:rPr>
          <w:color w:val="404040" w:themeColor="text1" w:themeTint="BF"/>
        </w:rPr>
        <w:t xml:space="preserve"> tekst </w:t>
      </w:r>
      <w:proofErr w:type="spellStart"/>
      <w:r w:rsidRPr="00C15B91">
        <w:rPr>
          <w:color w:val="404040" w:themeColor="text1" w:themeTint="BF"/>
        </w:rPr>
        <w:t>ivm</w:t>
      </w:r>
      <w:proofErr w:type="spellEnd"/>
      <w:r w:rsidRPr="00C15B91">
        <w:rPr>
          <w:color w:val="404040" w:themeColor="text1" w:themeTint="BF"/>
        </w:rPr>
        <w:t xml:space="preserve"> voorbeeld voor de brieven van VVOG </w:t>
      </w:r>
      <w:r w:rsidR="00775C4C">
        <w:rPr>
          <w:color w:val="404040" w:themeColor="text1" w:themeTint="BF"/>
        </w:rPr>
        <w:t xml:space="preserve">Harderwijk </w:t>
      </w:r>
      <w:r w:rsidRPr="00C15B91">
        <w:rPr>
          <w:color w:val="404040" w:themeColor="text1" w:themeTint="BF"/>
        </w:rPr>
        <w:t xml:space="preserve">vanuit bijvoorbeeld </w:t>
      </w:r>
      <w:r w:rsidR="00B8204E" w:rsidRPr="00C15B91">
        <w:rPr>
          <w:color w:val="404040" w:themeColor="text1" w:themeTint="BF"/>
        </w:rPr>
        <w:t>secretariaat</w:t>
      </w:r>
      <w:r w:rsidRPr="00C15B91">
        <w:rPr>
          <w:color w:val="404040" w:themeColor="text1" w:themeTint="BF"/>
        </w:rPr>
        <w:t xml:space="preserve">, facturatie en meer. Lorum </w:t>
      </w:r>
      <w:proofErr w:type="spellStart"/>
      <w:r w:rsidRPr="00C15B91">
        <w:rPr>
          <w:color w:val="404040" w:themeColor="text1" w:themeTint="BF"/>
        </w:rPr>
        <w:t>Ipsum</w:t>
      </w:r>
      <w:proofErr w:type="spellEnd"/>
      <w:r w:rsidRPr="00C15B91">
        <w:rPr>
          <w:color w:val="404040" w:themeColor="text1" w:themeTint="BF"/>
        </w:rPr>
        <w:t xml:space="preserve"> tekst </w:t>
      </w:r>
      <w:proofErr w:type="spellStart"/>
      <w:r w:rsidRPr="00C15B91">
        <w:rPr>
          <w:color w:val="404040" w:themeColor="text1" w:themeTint="BF"/>
        </w:rPr>
        <w:t>ivm</w:t>
      </w:r>
      <w:proofErr w:type="spellEnd"/>
      <w:r w:rsidRPr="00C15B91">
        <w:rPr>
          <w:color w:val="404040" w:themeColor="text1" w:themeTint="BF"/>
        </w:rPr>
        <w:t xml:space="preserve"> voorbeeld voor de brieven van VVOG </w:t>
      </w:r>
      <w:r w:rsidR="00775C4C">
        <w:rPr>
          <w:color w:val="404040" w:themeColor="text1" w:themeTint="BF"/>
        </w:rPr>
        <w:t xml:space="preserve">Harderwijk </w:t>
      </w:r>
      <w:r w:rsidRPr="00C15B91">
        <w:rPr>
          <w:color w:val="404040" w:themeColor="text1" w:themeTint="BF"/>
        </w:rPr>
        <w:t xml:space="preserve">vanuit bijvoorbeeld </w:t>
      </w:r>
      <w:r w:rsidR="00B8204E" w:rsidRPr="00C15B91">
        <w:rPr>
          <w:color w:val="404040" w:themeColor="text1" w:themeTint="BF"/>
        </w:rPr>
        <w:t>secretariaat</w:t>
      </w:r>
      <w:r w:rsidRPr="00C15B91">
        <w:rPr>
          <w:color w:val="404040" w:themeColor="text1" w:themeTint="BF"/>
        </w:rPr>
        <w:t xml:space="preserve">, facturatie en meer. Lorum </w:t>
      </w:r>
      <w:proofErr w:type="spellStart"/>
      <w:r w:rsidRPr="00C15B91">
        <w:rPr>
          <w:color w:val="404040" w:themeColor="text1" w:themeTint="BF"/>
        </w:rPr>
        <w:t>Ipsum</w:t>
      </w:r>
      <w:proofErr w:type="spellEnd"/>
      <w:r w:rsidRPr="00C15B91">
        <w:rPr>
          <w:color w:val="404040" w:themeColor="text1" w:themeTint="BF"/>
        </w:rPr>
        <w:t xml:space="preserve"> tekst </w:t>
      </w:r>
      <w:proofErr w:type="spellStart"/>
      <w:r w:rsidRPr="00C15B91">
        <w:rPr>
          <w:color w:val="404040" w:themeColor="text1" w:themeTint="BF"/>
        </w:rPr>
        <w:t>ivm</w:t>
      </w:r>
      <w:proofErr w:type="spellEnd"/>
      <w:r w:rsidRPr="00C15B91">
        <w:rPr>
          <w:color w:val="404040" w:themeColor="text1" w:themeTint="BF"/>
        </w:rPr>
        <w:t xml:space="preserve"> voorbeeld voor de brieven van VVOG </w:t>
      </w:r>
      <w:r w:rsidR="00775C4C">
        <w:rPr>
          <w:color w:val="404040" w:themeColor="text1" w:themeTint="BF"/>
        </w:rPr>
        <w:t xml:space="preserve">Harderwijk </w:t>
      </w:r>
      <w:r w:rsidRPr="00C15B91">
        <w:rPr>
          <w:color w:val="404040" w:themeColor="text1" w:themeTint="BF"/>
        </w:rPr>
        <w:t xml:space="preserve">vanuit bijvoorbeeld </w:t>
      </w:r>
      <w:r w:rsidR="00B8204E" w:rsidRPr="00C15B91">
        <w:rPr>
          <w:color w:val="404040" w:themeColor="text1" w:themeTint="BF"/>
        </w:rPr>
        <w:t>secretariaat</w:t>
      </w:r>
      <w:r w:rsidRPr="00C15B91">
        <w:rPr>
          <w:color w:val="404040" w:themeColor="text1" w:themeTint="BF"/>
        </w:rPr>
        <w:t xml:space="preserve">, facturatie en meer. Lorum </w:t>
      </w:r>
      <w:proofErr w:type="spellStart"/>
      <w:r w:rsidRPr="00C15B91">
        <w:rPr>
          <w:color w:val="404040" w:themeColor="text1" w:themeTint="BF"/>
        </w:rPr>
        <w:t>Ipsum</w:t>
      </w:r>
      <w:proofErr w:type="spellEnd"/>
      <w:r w:rsidRPr="00C15B91">
        <w:rPr>
          <w:color w:val="404040" w:themeColor="text1" w:themeTint="BF"/>
        </w:rPr>
        <w:t xml:space="preserve"> tekst </w:t>
      </w:r>
      <w:proofErr w:type="spellStart"/>
      <w:r w:rsidRPr="00C15B91">
        <w:rPr>
          <w:color w:val="404040" w:themeColor="text1" w:themeTint="BF"/>
        </w:rPr>
        <w:t>ivm</w:t>
      </w:r>
      <w:proofErr w:type="spellEnd"/>
      <w:r w:rsidRPr="00C15B91">
        <w:rPr>
          <w:color w:val="404040" w:themeColor="text1" w:themeTint="BF"/>
        </w:rPr>
        <w:t xml:space="preserve"> voorbeeld voor de brieven van VVOG </w:t>
      </w:r>
      <w:r w:rsidR="00775C4C">
        <w:rPr>
          <w:color w:val="404040" w:themeColor="text1" w:themeTint="BF"/>
        </w:rPr>
        <w:t xml:space="preserve">Harderwijk </w:t>
      </w:r>
      <w:r w:rsidRPr="00C15B91">
        <w:rPr>
          <w:color w:val="404040" w:themeColor="text1" w:themeTint="BF"/>
        </w:rPr>
        <w:t xml:space="preserve">vanuit bijvoorbeeld </w:t>
      </w:r>
      <w:r w:rsidR="00B8204E" w:rsidRPr="00C15B91">
        <w:rPr>
          <w:color w:val="404040" w:themeColor="text1" w:themeTint="BF"/>
        </w:rPr>
        <w:t>secretariaat</w:t>
      </w:r>
      <w:r w:rsidRPr="00C15B91">
        <w:rPr>
          <w:color w:val="404040" w:themeColor="text1" w:themeTint="BF"/>
        </w:rPr>
        <w:t>, facturatie en meer.</w:t>
      </w:r>
    </w:p>
    <w:p w14:paraId="1047E026" w14:textId="77777777" w:rsidR="00283D1F" w:rsidRPr="00C15B91" w:rsidRDefault="00283D1F" w:rsidP="007B35DE">
      <w:pPr>
        <w:pStyle w:val="NoSpacing"/>
        <w:spacing w:line="276" w:lineRule="auto"/>
        <w:ind w:right="-569"/>
        <w:rPr>
          <w:color w:val="404040" w:themeColor="text1" w:themeTint="BF"/>
        </w:rPr>
      </w:pPr>
    </w:p>
    <w:p w14:paraId="306EBA31" w14:textId="77777777" w:rsidR="00283D1F" w:rsidRPr="00C15B91" w:rsidRDefault="00283D1F" w:rsidP="007B35DE">
      <w:pPr>
        <w:pStyle w:val="NoSpacing"/>
        <w:spacing w:line="276" w:lineRule="auto"/>
        <w:ind w:right="-569"/>
        <w:rPr>
          <w:color w:val="404040" w:themeColor="text1" w:themeTint="BF"/>
        </w:rPr>
      </w:pPr>
    </w:p>
    <w:p w14:paraId="22E9BFF8" w14:textId="77777777" w:rsidR="00283D1F" w:rsidRPr="00C15B91" w:rsidRDefault="00283D1F" w:rsidP="007B35DE">
      <w:pPr>
        <w:pStyle w:val="NoSpacing"/>
        <w:spacing w:line="276" w:lineRule="auto"/>
        <w:ind w:right="-569"/>
        <w:rPr>
          <w:color w:val="404040" w:themeColor="text1" w:themeTint="BF"/>
        </w:rPr>
      </w:pPr>
      <w:r w:rsidRPr="00C15B91">
        <w:rPr>
          <w:color w:val="404040" w:themeColor="text1" w:themeTint="BF"/>
        </w:rPr>
        <w:t>Met vriendelijke groet,</w:t>
      </w:r>
    </w:p>
    <w:p w14:paraId="7C766295" w14:textId="57B79B2A" w:rsidR="00283D1F" w:rsidRPr="00C15B91" w:rsidRDefault="00283D1F" w:rsidP="007B35DE">
      <w:pPr>
        <w:pStyle w:val="NoSpacing"/>
        <w:tabs>
          <w:tab w:val="left" w:pos="5835"/>
        </w:tabs>
        <w:spacing w:line="276" w:lineRule="auto"/>
        <w:ind w:right="-569"/>
        <w:rPr>
          <w:color w:val="404040" w:themeColor="text1" w:themeTint="BF"/>
        </w:rPr>
      </w:pPr>
    </w:p>
    <w:p w14:paraId="64B0F7FF" w14:textId="77777777" w:rsidR="00431D06" w:rsidRPr="00C15B91" w:rsidRDefault="00431D06" w:rsidP="007B35DE">
      <w:pPr>
        <w:pStyle w:val="NoSpacing"/>
        <w:spacing w:line="276" w:lineRule="auto"/>
        <w:ind w:right="-569"/>
        <w:rPr>
          <w:color w:val="404040" w:themeColor="text1" w:themeTint="BF"/>
        </w:rPr>
      </w:pPr>
    </w:p>
    <w:p w14:paraId="7426D3DD" w14:textId="77777777" w:rsidR="00283D1F" w:rsidRPr="00C15B91" w:rsidRDefault="00283D1F" w:rsidP="007B35DE">
      <w:pPr>
        <w:pStyle w:val="NoSpacing"/>
        <w:spacing w:line="276" w:lineRule="auto"/>
        <w:ind w:right="-569"/>
        <w:rPr>
          <w:color w:val="404040" w:themeColor="text1" w:themeTint="BF"/>
        </w:rPr>
      </w:pPr>
    </w:p>
    <w:p w14:paraId="109ACA83" w14:textId="77777777" w:rsidR="00283D1F" w:rsidRPr="00C15B91" w:rsidRDefault="00283D1F" w:rsidP="007B35DE">
      <w:pPr>
        <w:pStyle w:val="NoSpacing"/>
        <w:spacing w:line="276" w:lineRule="auto"/>
        <w:ind w:right="-569"/>
        <w:rPr>
          <w:color w:val="404040" w:themeColor="text1" w:themeTint="BF"/>
        </w:rPr>
      </w:pPr>
      <w:r w:rsidRPr="00C15B91">
        <w:rPr>
          <w:color w:val="404040" w:themeColor="text1" w:themeTint="BF"/>
        </w:rPr>
        <w:t>Voorbeeldpersoon</w:t>
      </w:r>
    </w:p>
    <w:p w14:paraId="1D57B592" w14:textId="77777777" w:rsidR="00814195" w:rsidRDefault="00283D1F" w:rsidP="007B35DE">
      <w:pPr>
        <w:pStyle w:val="NoSpacing"/>
        <w:spacing w:line="276" w:lineRule="auto"/>
        <w:ind w:right="-569"/>
        <w:rPr>
          <w:color w:val="404040" w:themeColor="text1" w:themeTint="BF"/>
        </w:rPr>
      </w:pPr>
      <w:r w:rsidRPr="00C15B91">
        <w:rPr>
          <w:color w:val="404040" w:themeColor="text1" w:themeTint="BF"/>
        </w:rPr>
        <w:t>Voorbeeldadministratie VVOG</w:t>
      </w:r>
    </w:p>
    <w:p w14:paraId="48DD5B6F" w14:textId="77777777" w:rsidR="00814195" w:rsidRDefault="00814195">
      <w:pPr>
        <w:rPr>
          <w:color w:val="404040" w:themeColor="text1" w:themeTint="BF"/>
        </w:rPr>
      </w:pPr>
      <w:r>
        <w:rPr>
          <w:color w:val="404040" w:themeColor="text1" w:themeTint="BF"/>
        </w:rPr>
        <w:br w:type="page"/>
      </w:r>
    </w:p>
    <w:p w14:paraId="6F099068" w14:textId="77777777" w:rsidR="002811B7" w:rsidRDefault="002811B7" w:rsidP="007B35DE">
      <w:pPr>
        <w:pStyle w:val="NoSpacing"/>
        <w:spacing w:line="276" w:lineRule="auto"/>
        <w:ind w:right="-569"/>
        <w:rPr>
          <w:color w:val="404040" w:themeColor="text1" w:themeTint="BF"/>
        </w:rPr>
      </w:pPr>
    </w:p>
    <w:sectPr w:rsidR="002811B7" w:rsidSect="002811B7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693" w:right="1418" w:bottom="1985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0ABAA" w14:textId="77777777" w:rsidR="00174C0B" w:rsidRDefault="00174C0B" w:rsidP="00283D1F">
      <w:pPr>
        <w:spacing w:after="0" w:line="240" w:lineRule="auto"/>
      </w:pPr>
      <w:r>
        <w:separator/>
      </w:r>
    </w:p>
  </w:endnote>
  <w:endnote w:type="continuationSeparator" w:id="0">
    <w:p w14:paraId="6F33F883" w14:textId="77777777" w:rsidR="00174C0B" w:rsidRDefault="00174C0B" w:rsidP="00283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8165C" w14:textId="77777777" w:rsidR="00596A42" w:rsidRDefault="00596A42">
    <w:pPr>
      <w:pStyle w:val="Footer"/>
      <w:rPr>
        <w:noProof/>
      </w:rPr>
    </w:pPr>
  </w:p>
  <w:p w14:paraId="64AEC06E" w14:textId="77777777" w:rsidR="00D0148A" w:rsidRDefault="00D014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23519" w14:textId="77777777" w:rsidR="002811B7" w:rsidRDefault="00596A42" w:rsidP="00596A42">
    <w:pPr>
      <w:pStyle w:val="Footer"/>
      <w:tabs>
        <w:tab w:val="clear" w:pos="4536"/>
        <w:tab w:val="clear" w:pos="9072"/>
        <w:tab w:val="left" w:pos="357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5672A" w14:textId="77777777" w:rsidR="00174C0B" w:rsidRDefault="00174C0B" w:rsidP="00283D1F">
      <w:pPr>
        <w:spacing w:after="0" w:line="240" w:lineRule="auto"/>
      </w:pPr>
      <w:r>
        <w:separator/>
      </w:r>
    </w:p>
  </w:footnote>
  <w:footnote w:type="continuationSeparator" w:id="0">
    <w:p w14:paraId="3448EC14" w14:textId="77777777" w:rsidR="00174C0B" w:rsidRDefault="00174C0B" w:rsidP="00283D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0937E" w14:textId="65F64EBF" w:rsidR="00CE0217" w:rsidRDefault="00CE0217" w:rsidP="00283D1F">
    <w:pPr>
      <w:pStyle w:val="Header"/>
      <w:ind w:left="-1417"/>
      <w:rPr>
        <w:noProof/>
      </w:rPr>
    </w:pPr>
  </w:p>
  <w:p w14:paraId="0C472AA2" w14:textId="74655572" w:rsidR="00D76CEB" w:rsidRDefault="00D76CEB" w:rsidP="00283D1F">
    <w:pPr>
      <w:pStyle w:val="Header"/>
      <w:ind w:left="-1417"/>
      <w:rPr>
        <w:noProof/>
      </w:rPr>
    </w:pPr>
  </w:p>
  <w:p w14:paraId="213B44DF" w14:textId="6E8BDC3D" w:rsidR="00283D1F" w:rsidRDefault="0098402E" w:rsidP="00283D1F">
    <w:pPr>
      <w:pStyle w:val="Header"/>
      <w:ind w:left="-1417"/>
    </w:pPr>
    <w:r>
      <w:rPr>
        <w:noProof/>
      </w:rPr>
      <w:drawing>
        <wp:anchor distT="0" distB="0" distL="114300" distR="114300" simplePos="0" relativeHeight="251668480" behindDoc="0" locked="0" layoutInCell="1" allowOverlap="1" wp14:anchorId="41956B30" wp14:editId="358261FF">
          <wp:simplePos x="0" y="0"/>
          <wp:positionH relativeFrom="margin">
            <wp:posOffset>5006975</wp:posOffset>
          </wp:positionH>
          <wp:positionV relativeFrom="paragraph">
            <wp:posOffset>97155</wp:posOffset>
          </wp:positionV>
          <wp:extent cx="1165043" cy="1340485"/>
          <wp:effectExtent l="0" t="0" r="0" b="0"/>
          <wp:wrapNone/>
          <wp:docPr id="4" name="Picture 4" descr="A logo with a green and white shiel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logo with a green and white shiel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5043" cy="13404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509CB" w14:textId="77777777" w:rsidR="009C44F2" w:rsidRDefault="009C44F2" w:rsidP="009C44F2">
    <w:pPr>
      <w:pStyle w:val="Header"/>
    </w:pPr>
  </w:p>
  <w:p w14:paraId="7465844A" w14:textId="77777777" w:rsidR="009C44F2" w:rsidRDefault="009C44F2" w:rsidP="009C44F2">
    <w:pPr>
      <w:pStyle w:val="Header"/>
    </w:pPr>
  </w:p>
  <w:p w14:paraId="7590F906" w14:textId="77777777" w:rsidR="009C44F2" w:rsidRDefault="009C44F2" w:rsidP="009C44F2">
    <w:pPr>
      <w:pStyle w:val="Header"/>
    </w:pPr>
    <w:r>
      <w:rPr>
        <w:noProof/>
      </w:rPr>
      <w:drawing>
        <wp:anchor distT="0" distB="0" distL="114300" distR="114300" simplePos="0" relativeHeight="251670528" behindDoc="0" locked="0" layoutInCell="1" allowOverlap="1" wp14:anchorId="400462DC" wp14:editId="0351755B">
          <wp:simplePos x="0" y="0"/>
          <wp:positionH relativeFrom="margin">
            <wp:posOffset>5189855</wp:posOffset>
          </wp:positionH>
          <wp:positionV relativeFrom="paragraph">
            <wp:posOffset>35560</wp:posOffset>
          </wp:positionV>
          <wp:extent cx="1150694" cy="1323975"/>
          <wp:effectExtent l="0" t="0" r="0" b="0"/>
          <wp:wrapNone/>
          <wp:docPr id="5" name="Picture 5" descr="A logo with a green and white shiel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logo with a green and white shiel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0694" cy="1323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5AE5BFB" w14:textId="77777777" w:rsidR="009C44F2" w:rsidRPr="004A66E8" w:rsidRDefault="009C44F2" w:rsidP="009C44F2">
    <w:pPr>
      <w:pStyle w:val="Header"/>
      <w:tabs>
        <w:tab w:val="left" w:pos="3969"/>
      </w:tabs>
      <w:rPr>
        <w:rFonts w:ascii="Open Sans" w:hAnsi="Open Sans" w:cs="Open Sans"/>
        <w:color w:val="000000" w:themeColor="text1"/>
        <w:sz w:val="20"/>
        <w:szCs w:val="20"/>
      </w:rPr>
    </w:pPr>
    <w:r>
      <w:t>VVOG Harderwijk</w:t>
    </w:r>
    <w:r>
      <w:tab/>
    </w:r>
    <w:r w:rsidRPr="0098402E">
      <w:rPr>
        <w:rFonts w:ascii="Open Sans" w:hAnsi="Open Sans" w:cs="Open Sans"/>
        <w:color w:val="000000" w:themeColor="text1"/>
        <w:sz w:val="20"/>
        <w:szCs w:val="20"/>
      </w:rPr>
      <w:t>Tel. 0341 - 412896</w:t>
    </w:r>
  </w:p>
  <w:p w14:paraId="1D0B8F51" w14:textId="77777777" w:rsidR="009C44F2" w:rsidRPr="0098402E" w:rsidRDefault="009C44F2" w:rsidP="009C44F2">
    <w:pPr>
      <w:pStyle w:val="Header"/>
      <w:tabs>
        <w:tab w:val="left" w:pos="3969"/>
        <w:tab w:val="left" w:pos="4536"/>
      </w:tabs>
      <w:rPr>
        <w:rFonts w:ascii="Open Sans" w:hAnsi="Open Sans" w:cs="Open Sans"/>
        <w:color w:val="000000" w:themeColor="text1"/>
        <w:sz w:val="20"/>
        <w:szCs w:val="20"/>
      </w:rPr>
    </w:pPr>
    <w:r w:rsidRPr="0098402E">
      <w:rPr>
        <w:rFonts w:ascii="Open Sans" w:hAnsi="Open Sans" w:cs="Open Sans"/>
        <w:color w:val="000000" w:themeColor="text1"/>
        <w:sz w:val="20"/>
        <w:szCs w:val="20"/>
      </w:rPr>
      <w:t xml:space="preserve">Sportpark De </w:t>
    </w:r>
    <w:proofErr w:type="spellStart"/>
    <w:r w:rsidRPr="0098402E">
      <w:rPr>
        <w:rFonts w:ascii="Open Sans" w:hAnsi="Open Sans" w:cs="Open Sans"/>
        <w:color w:val="000000" w:themeColor="text1"/>
        <w:sz w:val="20"/>
        <w:szCs w:val="20"/>
      </w:rPr>
      <w:t>Strokel</w:t>
    </w:r>
    <w:proofErr w:type="spellEnd"/>
    <w:r w:rsidRPr="0098402E">
      <w:rPr>
        <w:rFonts w:ascii="Open Sans" w:hAnsi="Open Sans" w:cs="Open Sans"/>
        <w:color w:val="000000" w:themeColor="text1"/>
        <w:sz w:val="20"/>
        <w:szCs w:val="20"/>
      </w:rPr>
      <w:tab/>
      <w:t>KvK 40 094 437</w:t>
    </w:r>
  </w:p>
  <w:p w14:paraId="5F85D5D0" w14:textId="77777777" w:rsidR="009C44F2" w:rsidRPr="0098402E" w:rsidRDefault="009C44F2" w:rsidP="009C44F2">
    <w:pPr>
      <w:pStyle w:val="Header"/>
      <w:tabs>
        <w:tab w:val="left" w:pos="3969"/>
      </w:tabs>
      <w:rPr>
        <w:rFonts w:ascii="Open Sans" w:hAnsi="Open Sans" w:cs="Open Sans"/>
        <w:color w:val="000000" w:themeColor="text1"/>
        <w:sz w:val="20"/>
        <w:szCs w:val="20"/>
      </w:rPr>
    </w:pPr>
    <w:proofErr w:type="spellStart"/>
    <w:r w:rsidRPr="0098402E">
      <w:rPr>
        <w:rFonts w:ascii="Open Sans" w:hAnsi="Open Sans" w:cs="Open Sans"/>
        <w:color w:val="000000" w:themeColor="text1"/>
        <w:sz w:val="20"/>
        <w:szCs w:val="20"/>
      </w:rPr>
      <w:t>Strokelweg</w:t>
    </w:r>
    <w:proofErr w:type="spellEnd"/>
    <w:r w:rsidRPr="0098402E">
      <w:rPr>
        <w:rFonts w:ascii="Open Sans" w:hAnsi="Open Sans" w:cs="Open Sans"/>
        <w:color w:val="000000" w:themeColor="text1"/>
        <w:sz w:val="20"/>
        <w:szCs w:val="20"/>
      </w:rPr>
      <w:t xml:space="preserve"> 5</w:t>
    </w:r>
    <w:r w:rsidRPr="0098402E">
      <w:rPr>
        <w:rFonts w:ascii="Open Sans" w:hAnsi="Open Sans" w:cs="Open Sans"/>
        <w:color w:val="000000" w:themeColor="text1"/>
        <w:sz w:val="20"/>
        <w:szCs w:val="20"/>
      </w:rPr>
      <w:tab/>
      <w:t>IBAN NL37 RABO 0317 7043 62</w:t>
    </w:r>
  </w:p>
  <w:p w14:paraId="2C688007" w14:textId="77777777" w:rsidR="009C44F2" w:rsidRPr="0098402E" w:rsidRDefault="009C44F2" w:rsidP="009C44F2">
    <w:pPr>
      <w:pStyle w:val="Header"/>
      <w:tabs>
        <w:tab w:val="left" w:pos="3969"/>
      </w:tabs>
      <w:rPr>
        <w:rFonts w:ascii="Open Sans" w:hAnsi="Open Sans" w:cs="Open Sans"/>
        <w:color w:val="000000" w:themeColor="text1"/>
        <w:sz w:val="20"/>
        <w:szCs w:val="20"/>
      </w:rPr>
    </w:pPr>
    <w:r w:rsidRPr="0098402E">
      <w:rPr>
        <w:rFonts w:ascii="Open Sans" w:hAnsi="Open Sans" w:cs="Open Sans"/>
        <w:color w:val="000000" w:themeColor="text1"/>
        <w:sz w:val="20"/>
        <w:szCs w:val="20"/>
      </w:rPr>
      <w:t>3847 LR Harderwijk</w:t>
    </w:r>
    <w:r w:rsidRPr="0098402E">
      <w:rPr>
        <w:rFonts w:ascii="Open Sans" w:hAnsi="Open Sans" w:cs="Open Sans"/>
        <w:color w:val="000000" w:themeColor="text1"/>
        <w:sz w:val="20"/>
        <w:szCs w:val="20"/>
      </w:rPr>
      <w:tab/>
      <w:t>www.vvog.nl</w:t>
    </w:r>
  </w:p>
  <w:p w14:paraId="4F392107" w14:textId="33080FDB" w:rsidR="0098402E" w:rsidRPr="009C44F2" w:rsidRDefault="0098402E" w:rsidP="009C44F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D1F"/>
    <w:rsid w:val="00011749"/>
    <w:rsid w:val="00020012"/>
    <w:rsid w:val="0004179E"/>
    <w:rsid w:val="00092FD6"/>
    <w:rsid w:val="00153AA6"/>
    <w:rsid w:val="00174C0B"/>
    <w:rsid w:val="00224B59"/>
    <w:rsid w:val="002811B7"/>
    <w:rsid w:val="00283D1F"/>
    <w:rsid w:val="00431D06"/>
    <w:rsid w:val="00473215"/>
    <w:rsid w:val="00596A42"/>
    <w:rsid w:val="00775C4C"/>
    <w:rsid w:val="0078299E"/>
    <w:rsid w:val="007B35DE"/>
    <w:rsid w:val="007C1092"/>
    <w:rsid w:val="00814195"/>
    <w:rsid w:val="008E7832"/>
    <w:rsid w:val="008F19A2"/>
    <w:rsid w:val="0098402E"/>
    <w:rsid w:val="009C44F2"/>
    <w:rsid w:val="009C7C7A"/>
    <w:rsid w:val="00A8745E"/>
    <w:rsid w:val="00AB11D5"/>
    <w:rsid w:val="00AD0693"/>
    <w:rsid w:val="00B8204E"/>
    <w:rsid w:val="00BD5250"/>
    <w:rsid w:val="00C15B91"/>
    <w:rsid w:val="00C24839"/>
    <w:rsid w:val="00CE0217"/>
    <w:rsid w:val="00D0148A"/>
    <w:rsid w:val="00D76CEB"/>
    <w:rsid w:val="00D97D6E"/>
    <w:rsid w:val="00DA0CA6"/>
    <w:rsid w:val="00DE70C8"/>
    <w:rsid w:val="00E0256F"/>
    <w:rsid w:val="00E23777"/>
    <w:rsid w:val="00E41845"/>
    <w:rsid w:val="00F154B5"/>
    <w:rsid w:val="00F82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C54E64"/>
  <w15:chartTrackingRefBased/>
  <w15:docId w15:val="{F46B5CD6-18AC-4CE6-9688-034C72C28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3D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3D1F"/>
  </w:style>
  <w:style w:type="paragraph" w:styleId="Footer">
    <w:name w:val="footer"/>
    <w:basedOn w:val="Normal"/>
    <w:link w:val="FooterChar"/>
    <w:uiPriority w:val="99"/>
    <w:unhideWhenUsed/>
    <w:rsid w:val="00283D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3D1F"/>
  </w:style>
  <w:style w:type="paragraph" w:styleId="NoSpacing">
    <w:name w:val="No Spacing"/>
    <w:uiPriority w:val="1"/>
    <w:qFormat/>
    <w:rsid w:val="00283D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F5D9040A41EC45ADAF075F646F3D5B" ma:contentTypeVersion="11" ma:contentTypeDescription="Een nieuw document maken." ma:contentTypeScope="" ma:versionID="c287106f8921495dd1d37de4216f4f4d">
  <xsd:schema xmlns:xsd="http://www.w3.org/2001/XMLSchema" xmlns:xs="http://www.w3.org/2001/XMLSchema" xmlns:p="http://schemas.microsoft.com/office/2006/metadata/properties" xmlns:ns2="3e113281-e3fb-4f7b-bd25-623847bfc14a" xmlns:ns3="29eef7d7-e164-4264-8bb1-6c88d10a59fb" targetNamespace="http://schemas.microsoft.com/office/2006/metadata/properties" ma:root="true" ma:fieldsID="14c3272f0e6bca30d813b499c90f5d90" ns2:_="" ns3:_="">
    <xsd:import namespace="3e113281-e3fb-4f7b-bd25-623847bfc14a"/>
    <xsd:import namespace="29eef7d7-e164-4264-8bb1-6c88d10a59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113281-e3fb-4f7b-bd25-623847bfc1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c93f71ab-5732-4a16-9396-7cf6b54132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eef7d7-e164-4264-8bb1-6c88d10a59f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b8bb023-910e-4107-b323-c65a22deaaa0}" ma:internalName="TaxCatchAll" ma:showField="CatchAllData" ma:web="29eef7d7-e164-4264-8bb1-6c88d10a59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113281-e3fb-4f7b-bd25-623847bfc14a">
      <Terms xmlns="http://schemas.microsoft.com/office/infopath/2007/PartnerControls"/>
    </lcf76f155ced4ddcb4097134ff3c332f>
    <TaxCatchAll xmlns="29eef7d7-e164-4264-8bb1-6c88d10a59fb" xsi:nil="true"/>
  </documentManagement>
</p:properties>
</file>

<file path=customXml/itemProps1.xml><?xml version="1.0" encoding="utf-8"?>
<ds:datastoreItem xmlns:ds="http://schemas.openxmlformats.org/officeDocument/2006/customXml" ds:itemID="{01B6E264-E11F-4BD3-A21B-4AD79B1F26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113281-e3fb-4f7b-bd25-623847bfc14a"/>
    <ds:schemaRef ds:uri="29eef7d7-e164-4264-8bb1-6c88d10a59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1B3965-F798-4004-8307-CA66235CD91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7368EAA-0163-42DC-ACE9-99297D8A739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D6FADF-17F3-46DE-97BA-8345B5549A3F}">
  <ds:schemaRefs>
    <ds:schemaRef ds:uri="http://schemas.microsoft.com/office/2006/metadata/properties"/>
    <ds:schemaRef ds:uri="http://schemas.microsoft.com/office/infopath/2007/PartnerControls"/>
    <ds:schemaRef ds:uri="3e113281-e3fb-4f7b-bd25-623847bfc14a"/>
    <ds:schemaRef ds:uri="29eef7d7-e164-4264-8bb1-6c88d10a59f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218</Words>
  <Characters>1199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Thinkcentre</dc:creator>
  <cp:keywords/>
  <dc:description/>
  <cp:lastModifiedBy>Dennis Schafthuizen | VVOG Harderwijk</cp:lastModifiedBy>
  <cp:revision>7</cp:revision>
  <dcterms:created xsi:type="dcterms:W3CDTF">2024-09-22T07:39:00Z</dcterms:created>
  <dcterms:modified xsi:type="dcterms:W3CDTF">2025-12-25T07:10:00Z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0x0101006EF5D9040A41EC45ADAF075F646F3D5B</vt:lpwstr>
  </property>
  <property fmtid="{D5CDD505-2E9C-101B-9397-08002B2CF9AE}" pid="3" name="MediaServiceImageTags">
    <vt:lpwstr/>
  </property>
</Properties>
</file>